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480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Станислава Егоровича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0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становил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магазине «</w:t>
      </w:r>
      <w:r>
        <w:rPr>
          <w:rFonts w:ascii="Times New Roman" w:eastAsia="Times New Roman" w:hAnsi="Times New Roman" w:cs="Times New Roman"/>
          <w:sz w:val="28"/>
          <w:szCs w:val="28"/>
        </w:rPr>
        <w:t>Лента»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адресу: </w:t>
      </w:r>
      <w:r>
        <w:rPr>
          <w:rStyle w:val="cat-UserDefinedgrp-2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Пузанов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следах падений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Пузанов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418770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001462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Пузанова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Станислава Егоровича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Д.Б.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480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9">
    <w:name w:val="cat-UserDefined grp-20 rplc-9"/>
    <w:basedOn w:val="DefaultParagraphFont"/>
  </w:style>
  <w:style w:type="character" w:customStyle="1" w:styleId="cat-UserDefinedgrp-21rplc-17">
    <w:name w:val="cat-UserDefined grp-21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